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0086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0241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 января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Албегова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Эльбруса Петровича, </w:t>
      </w:r>
      <w:r>
        <w:rPr>
          <w:rStyle w:val="cat-UserDefinedgrp-3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Албегов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Э.П.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упла</w:t>
      </w:r>
      <w:r>
        <w:rPr>
          <w:rFonts w:ascii="Times New Roman" w:eastAsia="Times New Roman" w:hAnsi="Times New Roman" w:cs="Times New Roman"/>
          <w:sz w:val="28"/>
          <w:szCs w:val="28"/>
        </w:rPr>
        <w:t>тил штраф в течение шестидесяти дней со дня вступления в законную силу в размере 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0.00 рублей, назначенный на основании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86497716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Албегов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/судебная повестка/ в судебное заседание не явился,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Албегов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Албегов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Албегов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86497716 от 24.04.2025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виде штрафа по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Албегов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Албегова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Эльбруса Петровича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виновным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 ОКЦ №8 УГУ Банка России, //УФК по ХМАО-Югре БИК 007162163, КБК 72011601203019000140, УИН 0412365400155000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2">
    <w:name w:val="cat-UserDefined grp-34 rplc-12"/>
    <w:basedOn w:val="DefaultParagraphFont"/>
  </w:style>
  <w:style w:type="character" w:customStyle="1" w:styleId="cat-UserDefinedgrp-35rplc-19">
    <w:name w:val="cat-UserDefined grp-35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